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DCE" w:rsidRDefault="00E0334A" w:rsidP="007E22D3">
      <w:pPr>
        <w:spacing w:after="0" w:line="322" w:lineRule="exact"/>
        <w:ind w:right="6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-1245870</wp:posOffset>
            </wp:positionV>
            <wp:extent cx="7266940" cy="10537825"/>
            <wp:effectExtent l="19050" t="0" r="0" b="0"/>
            <wp:wrapTight wrapText="bothSides">
              <wp:wrapPolygon edited="0">
                <wp:start x="-57" y="0"/>
                <wp:lineTo x="-57" y="21554"/>
                <wp:lineTo x="21574" y="21554"/>
                <wp:lineTo x="21574" y="0"/>
                <wp:lineTo x="-57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940" cy="1053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DCE">
        <w:rPr>
          <w:noProof/>
          <w:lang w:eastAsia="ru-RU"/>
        </w:rPr>
        <w:drawing>
          <wp:inline distT="0" distB="0" distL="0" distR="0">
            <wp:extent cx="6115050" cy="88677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DCE" w:rsidRDefault="00E0334A" w:rsidP="00001DCE">
      <w:pPr>
        <w:pStyle w:val="a3"/>
        <w:shd w:val="clear" w:color="auto" w:fill="auto"/>
        <w:tabs>
          <w:tab w:val="left" w:pos="1360"/>
        </w:tabs>
        <w:spacing w:after="0" w:line="322" w:lineRule="exact"/>
        <w:ind w:right="6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115050" cy="88677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DCE" w:rsidRDefault="00001DCE" w:rsidP="00001DCE">
      <w:pPr>
        <w:pStyle w:val="a3"/>
        <w:shd w:val="clear" w:color="auto" w:fill="auto"/>
        <w:tabs>
          <w:tab w:val="left" w:pos="1360"/>
        </w:tabs>
        <w:spacing w:after="0" w:line="322" w:lineRule="exact"/>
        <w:ind w:left="600" w:right="60"/>
        <w:jc w:val="both"/>
      </w:pPr>
    </w:p>
    <w:p w:rsidR="00001DCE" w:rsidRDefault="00001DCE" w:rsidP="00001DCE">
      <w:pPr>
        <w:pStyle w:val="a3"/>
        <w:shd w:val="clear" w:color="auto" w:fill="auto"/>
        <w:tabs>
          <w:tab w:val="left" w:pos="1360"/>
        </w:tabs>
        <w:spacing w:after="0" w:line="322" w:lineRule="exact"/>
        <w:ind w:left="600" w:right="60"/>
        <w:jc w:val="both"/>
      </w:pPr>
    </w:p>
    <w:p w:rsidR="007E22D3" w:rsidRDefault="007E22D3" w:rsidP="007E22D3">
      <w:pPr>
        <w:pStyle w:val="a3"/>
        <w:numPr>
          <w:ilvl w:val="0"/>
          <w:numId w:val="1"/>
        </w:numPr>
        <w:shd w:val="clear" w:color="auto" w:fill="auto"/>
        <w:tabs>
          <w:tab w:val="left" w:pos="1360"/>
        </w:tabs>
        <w:spacing w:after="0" w:line="322" w:lineRule="exact"/>
        <w:ind w:left="40" w:right="60" w:firstLine="560"/>
        <w:jc w:val="both"/>
      </w:pPr>
      <w:r>
        <w:t xml:space="preserve">Отношения между родителями (законными представителями) несовершеннолетних обучающихся и педагогическими работниками </w:t>
      </w:r>
      <w:r w:rsidR="00CF25BF">
        <w:t xml:space="preserve"> МОУ «Калитинская СОШ» </w:t>
      </w:r>
      <w:r>
        <w:t>в сфере образования регулируются следующими нормативными правовыми актами:</w:t>
      </w:r>
    </w:p>
    <w:p w:rsidR="007E22D3" w:rsidRDefault="007E22D3" w:rsidP="007E22D3">
      <w:pPr>
        <w:pStyle w:val="a3"/>
        <w:shd w:val="clear" w:color="auto" w:fill="auto"/>
        <w:spacing w:after="0" w:line="437" w:lineRule="exact"/>
        <w:ind w:left="40" w:firstLine="540"/>
        <w:jc w:val="both"/>
      </w:pPr>
      <w:r>
        <w:t>Конституцией Российской Федерации;</w:t>
      </w:r>
    </w:p>
    <w:p w:rsidR="007E22D3" w:rsidRDefault="007E22D3" w:rsidP="007E22D3">
      <w:pPr>
        <w:pStyle w:val="a3"/>
        <w:shd w:val="clear" w:color="auto" w:fill="auto"/>
        <w:spacing w:after="0" w:line="437" w:lineRule="exact"/>
        <w:ind w:left="40" w:firstLine="540"/>
        <w:jc w:val="both"/>
      </w:pPr>
      <w:r>
        <w:t>Федеральным законом «Об образовании в Российской Федерации»;</w:t>
      </w:r>
    </w:p>
    <w:p w:rsidR="007E22D3" w:rsidRDefault="007E22D3" w:rsidP="007E22D3">
      <w:pPr>
        <w:pStyle w:val="a3"/>
        <w:shd w:val="clear" w:color="auto" w:fill="auto"/>
        <w:spacing w:after="0" w:line="437" w:lineRule="exact"/>
        <w:ind w:left="40" w:firstLine="540"/>
        <w:jc w:val="both"/>
      </w:pPr>
      <w:r>
        <w:t>Конвенцией о правах ребенка;</w:t>
      </w:r>
    </w:p>
    <w:p w:rsidR="007E22D3" w:rsidRDefault="007E22D3" w:rsidP="007E22D3">
      <w:pPr>
        <w:pStyle w:val="a3"/>
        <w:shd w:val="clear" w:color="auto" w:fill="auto"/>
        <w:spacing w:after="0" w:line="437" w:lineRule="exact"/>
        <w:ind w:left="40" w:firstLine="540"/>
        <w:jc w:val="both"/>
      </w:pPr>
      <w:r>
        <w:t>Семейным кодексом Российской Федерации;</w:t>
      </w:r>
    </w:p>
    <w:p w:rsidR="007E22D3" w:rsidRDefault="007E22D3" w:rsidP="007E22D3">
      <w:pPr>
        <w:pStyle w:val="a3"/>
        <w:shd w:val="clear" w:color="auto" w:fill="auto"/>
        <w:spacing w:after="0" w:line="437" w:lineRule="exact"/>
        <w:ind w:left="40" w:firstLine="540"/>
        <w:jc w:val="both"/>
      </w:pPr>
      <w:r>
        <w:t>Кодексом Российской Федерации об административных правонарушениях;</w:t>
      </w:r>
    </w:p>
    <w:p w:rsidR="007E22D3" w:rsidRDefault="007E22D3" w:rsidP="007E22D3">
      <w:pPr>
        <w:pStyle w:val="a3"/>
        <w:shd w:val="clear" w:color="auto" w:fill="auto"/>
        <w:spacing w:after="64" w:line="326" w:lineRule="exact"/>
        <w:ind w:left="40" w:right="40" w:firstLine="540"/>
        <w:jc w:val="both"/>
      </w:pPr>
      <w:r>
        <w:t xml:space="preserve">приказом </w:t>
      </w:r>
      <w:proofErr w:type="spellStart"/>
      <w:r>
        <w:t>Минздравсоцразвития</w:t>
      </w:r>
      <w:proofErr w:type="spellEnd"/>
      <w:r>
        <w:t xml:space="preserve"> Российской Федерации от 26 августа 2010 года № 761н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образования»;</w:t>
      </w:r>
    </w:p>
    <w:p w:rsidR="007E22D3" w:rsidRDefault="007E22D3" w:rsidP="007E22D3">
      <w:pPr>
        <w:pStyle w:val="a3"/>
        <w:shd w:val="clear" w:color="auto" w:fill="auto"/>
        <w:spacing w:after="544" w:line="322" w:lineRule="exact"/>
        <w:ind w:left="40" w:right="40" w:firstLine="540"/>
        <w:jc w:val="both"/>
      </w:pPr>
      <w:r>
        <w:t>приказом Минтруда России от 18 октября 2013 года № 544н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учитель)».</w:t>
      </w:r>
    </w:p>
    <w:p w:rsidR="007E22D3" w:rsidRDefault="007E22D3" w:rsidP="007E22D3">
      <w:pPr>
        <w:pStyle w:val="11"/>
        <w:keepNext/>
        <w:keepLines/>
        <w:shd w:val="clear" w:color="auto" w:fill="auto"/>
        <w:spacing w:before="0"/>
        <w:ind w:right="240"/>
      </w:pPr>
      <w:bookmarkStart w:id="0" w:name="bookmark0"/>
      <w:r>
        <w:rPr>
          <w:rStyle w:val="12"/>
          <w:b/>
          <w:bCs/>
        </w:rPr>
        <w:t>2. Права, обязанности и ответственность родителей (законных представителей) несовершеннолетних обучающихся и педагогических</w:t>
      </w:r>
      <w:bookmarkEnd w:id="0"/>
    </w:p>
    <w:p w:rsidR="007E22D3" w:rsidRDefault="007E22D3" w:rsidP="007E22D3">
      <w:pPr>
        <w:pStyle w:val="11"/>
        <w:keepNext/>
        <w:keepLines/>
        <w:shd w:val="clear" w:color="auto" w:fill="auto"/>
        <w:spacing w:before="0" w:after="236"/>
        <w:ind w:left="40" w:firstLine="540"/>
      </w:pPr>
      <w:bookmarkStart w:id="1" w:name="bookmark1"/>
      <w:r>
        <w:rPr>
          <w:rStyle w:val="12"/>
          <w:b/>
          <w:bCs/>
        </w:rPr>
        <w:t xml:space="preserve">работников </w:t>
      </w:r>
      <w:bookmarkEnd w:id="1"/>
    </w:p>
    <w:p w:rsidR="007E22D3" w:rsidRDefault="007E22D3" w:rsidP="007E22D3">
      <w:pPr>
        <w:pStyle w:val="a3"/>
        <w:numPr>
          <w:ilvl w:val="0"/>
          <w:numId w:val="2"/>
        </w:numPr>
        <w:shd w:val="clear" w:color="auto" w:fill="auto"/>
        <w:tabs>
          <w:tab w:val="left" w:pos="1408"/>
        </w:tabs>
        <w:spacing w:after="64" w:line="322" w:lineRule="exact"/>
        <w:ind w:left="40" w:right="40" w:firstLine="540"/>
        <w:jc w:val="both"/>
      </w:pPr>
      <w:r>
        <w:t>При осуществлении своей профессиональной деятельности педагогические работники пользуются следующими академическими правами и свободами:</w:t>
      </w:r>
    </w:p>
    <w:p w:rsidR="007E22D3" w:rsidRDefault="007E22D3" w:rsidP="007E22D3">
      <w:pPr>
        <w:pStyle w:val="a3"/>
        <w:numPr>
          <w:ilvl w:val="1"/>
          <w:numId w:val="2"/>
        </w:numPr>
        <w:shd w:val="clear" w:color="auto" w:fill="auto"/>
        <w:tabs>
          <w:tab w:val="left" w:pos="1014"/>
        </w:tabs>
        <w:spacing w:after="53" w:line="317" w:lineRule="exact"/>
        <w:ind w:left="40" w:right="40" w:firstLine="540"/>
        <w:jc w:val="both"/>
      </w:pPr>
      <w:r>
        <w:t>свободой преподавания и выражения своего мнения, свободой от вмешательства в профессиональную деятельность;</w:t>
      </w:r>
    </w:p>
    <w:p w:rsidR="007E22D3" w:rsidRDefault="007E22D3" w:rsidP="007E22D3">
      <w:pPr>
        <w:pStyle w:val="a3"/>
        <w:numPr>
          <w:ilvl w:val="1"/>
          <w:numId w:val="2"/>
        </w:numPr>
        <w:shd w:val="clear" w:color="auto" w:fill="auto"/>
        <w:tabs>
          <w:tab w:val="left" w:pos="938"/>
        </w:tabs>
        <w:spacing w:after="64" w:line="326" w:lineRule="exact"/>
        <w:ind w:left="40" w:right="40" w:firstLine="540"/>
        <w:jc w:val="both"/>
      </w:pPr>
      <w:r>
        <w:t>свободой выбора и использования педагогически обоснованных форм, средств, методов обучения и воспитания;</w:t>
      </w:r>
    </w:p>
    <w:p w:rsidR="007E22D3" w:rsidRDefault="007E22D3" w:rsidP="007E22D3">
      <w:pPr>
        <w:pStyle w:val="a3"/>
        <w:numPr>
          <w:ilvl w:val="1"/>
          <w:numId w:val="2"/>
        </w:numPr>
        <w:shd w:val="clear" w:color="auto" w:fill="auto"/>
        <w:tabs>
          <w:tab w:val="left" w:pos="914"/>
        </w:tabs>
        <w:spacing w:after="56" w:line="322" w:lineRule="exact"/>
        <w:ind w:left="40" w:right="40" w:firstLine="540"/>
        <w:jc w:val="both"/>
      </w:pPr>
      <w:r>
        <w:t>правом на творческую инициативу, разработку и применение авторских программ и методов обучения и воспитания в пределах реализуемой образовательной программы, отдельного учебного предмета, курса, дисциплины (модуля);</w:t>
      </w:r>
    </w:p>
    <w:p w:rsidR="007E22D3" w:rsidRDefault="007E22D3" w:rsidP="007E22D3">
      <w:pPr>
        <w:pStyle w:val="a3"/>
        <w:numPr>
          <w:ilvl w:val="1"/>
          <w:numId w:val="2"/>
        </w:numPr>
        <w:shd w:val="clear" w:color="auto" w:fill="auto"/>
        <w:tabs>
          <w:tab w:val="left" w:pos="981"/>
        </w:tabs>
        <w:spacing w:line="326" w:lineRule="exact"/>
        <w:ind w:left="40" w:right="40" w:firstLine="540"/>
        <w:jc w:val="both"/>
      </w:pPr>
      <w:r>
        <w:t>правом на выбор учебников, учебных пособий, материалов и иных средств обучения и воспитания в соответствии с образовательной программой и в порядке, установленном законодательством об образовании;</w:t>
      </w:r>
    </w:p>
    <w:p w:rsidR="007E22D3" w:rsidRDefault="007E22D3" w:rsidP="007E22D3">
      <w:pPr>
        <w:pStyle w:val="a3"/>
        <w:numPr>
          <w:ilvl w:val="1"/>
          <w:numId w:val="2"/>
        </w:numPr>
        <w:shd w:val="clear" w:color="auto" w:fill="auto"/>
        <w:tabs>
          <w:tab w:val="left" w:pos="962"/>
        </w:tabs>
        <w:spacing w:line="326" w:lineRule="exact"/>
        <w:ind w:left="40" w:right="40" w:firstLine="540"/>
        <w:jc w:val="both"/>
      </w:pPr>
      <w:r>
        <w:lastRenderedPageBreak/>
        <w:t>правом на обращение в комиссию по урегулированию споров между участниками образовательных отношений;</w:t>
      </w:r>
    </w:p>
    <w:p w:rsidR="007E22D3" w:rsidRDefault="007E22D3" w:rsidP="007E22D3">
      <w:pPr>
        <w:pStyle w:val="a3"/>
        <w:numPr>
          <w:ilvl w:val="1"/>
          <w:numId w:val="2"/>
        </w:numPr>
        <w:shd w:val="clear" w:color="auto" w:fill="auto"/>
        <w:tabs>
          <w:tab w:val="left" w:pos="1072"/>
        </w:tabs>
        <w:spacing w:after="113" w:line="326" w:lineRule="exact"/>
        <w:ind w:left="40" w:right="40" w:firstLine="540"/>
        <w:jc w:val="both"/>
      </w:pPr>
      <w:r>
        <w:t>правом на защиту профессиональной чести и достоинства, на справедливое и объективное расследование в случае выявления нарушений норм профессиональной этики;</w:t>
      </w:r>
    </w:p>
    <w:p w:rsidR="007E22D3" w:rsidRDefault="007E22D3" w:rsidP="007E22D3">
      <w:pPr>
        <w:pStyle w:val="a3"/>
        <w:numPr>
          <w:ilvl w:val="1"/>
          <w:numId w:val="2"/>
        </w:numPr>
        <w:shd w:val="clear" w:color="auto" w:fill="auto"/>
        <w:tabs>
          <w:tab w:val="left" w:pos="878"/>
        </w:tabs>
        <w:spacing w:after="110" w:line="260" w:lineRule="exact"/>
        <w:ind w:left="40" w:firstLine="540"/>
        <w:jc w:val="both"/>
      </w:pPr>
      <w:r>
        <w:t>иными правами, предусмотренными действующим законодательством.</w:t>
      </w:r>
    </w:p>
    <w:p w:rsidR="007E22D3" w:rsidRDefault="007E22D3" w:rsidP="007E22D3">
      <w:pPr>
        <w:pStyle w:val="a3"/>
        <w:numPr>
          <w:ilvl w:val="0"/>
          <w:numId w:val="2"/>
        </w:numPr>
        <w:shd w:val="clear" w:color="auto" w:fill="auto"/>
        <w:tabs>
          <w:tab w:val="left" w:pos="1384"/>
        </w:tabs>
        <w:spacing w:after="0" w:line="331" w:lineRule="exact"/>
        <w:ind w:left="40" w:right="40" w:firstLine="540"/>
        <w:jc w:val="both"/>
      </w:pPr>
      <w:r>
        <w:t>При осуществлении своей профессиональной деятельности педагогические работники обязаны:</w:t>
      </w:r>
    </w:p>
    <w:p w:rsidR="007E22D3" w:rsidRDefault="007E22D3" w:rsidP="007E22D3">
      <w:pPr>
        <w:pStyle w:val="a3"/>
        <w:numPr>
          <w:ilvl w:val="0"/>
          <w:numId w:val="3"/>
        </w:numPr>
        <w:shd w:val="clear" w:color="auto" w:fill="auto"/>
        <w:tabs>
          <w:tab w:val="left" w:pos="904"/>
        </w:tabs>
        <w:spacing w:after="64" w:line="322" w:lineRule="exact"/>
        <w:ind w:left="40" w:right="40" w:firstLine="540"/>
        <w:jc w:val="both"/>
      </w:pPr>
      <w:r>
        <w:t>осуществлять свою деятельность на высоком профессиональном уровне, обеспечивать в полном объеме реализацию преподаваемых учебных предметов, курсов, дисциплин (модулей) в соответствии с утвержденной рабочей программой;</w:t>
      </w:r>
    </w:p>
    <w:p w:rsidR="007E22D3" w:rsidRDefault="007E22D3" w:rsidP="007E22D3">
      <w:pPr>
        <w:pStyle w:val="a3"/>
        <w:numPr>
          <w:ilvl w:val="0"/>
          <w:numId w:val="3"/>
        </w:numPr>
        <w:shd w:val="clear" w:color="auto" w:fill="auto"/>
        <w:tabs>
          <w:tab w:val="left" w:pos="1029"/>
        </w:tabs>
        <w:spacing w:after="56" w:line="317" w:lineRule="exact"/>
        <w:ind w:left="40" w:right="40" w:firstLine="540"/>
        <w:jc w:val="both"/>
      </w:pPr>
      <w:r>
        <w:t>соблюдать правовые, нравственные и этические нормы, следовать требованиям профессиональной этики;</w:t>
      </w:r>
    </w:p>
    <w:p w:rsidR="007E22D3" w:rsidRDefault="007E22D3" w:rsidP="007E22D3">
      <w:pPr>
        <w:pStyle w:val="a3"/>
        <w:numPr>
          <w:ilvl w:val="0"/>
          <w:numId w:val="3"/>
        </w:numPr>
        <w:shd w:val="clear" w:color="auto" w:fill="auto"/>
        <w:tabs>
          <w:tab w:val="left" w:pos="1019"/>
        </w:tabs>
        <w:spacing w:after="109" w:line="322" w:lineRule="exact"/>
        <w:ind w:left="40" w:right="40" w:firstLine="540"/>
        <w:jc w:val="both"/>
      </w:pPr>
      <w:r>
        <w:t>уважать честь и достоинство обучающихся и других участников образовательных отношений;</w:t>
      </w:r>
    </w:p>
    <w:p w:rsidR="007E22D3" w:rsidRDefault="007E22D3" w:rsidP="007E22D3">
      <w:pPr>
        <w:pStyle w:val="a3"/>
        <w:numPr>
          <w:ilvl w:val="1"/>
          <w:numId w:val="3"/>
        </w:numPr>
        <w:shd w:val="clear" w:color="auto" w:fill="auto"/>
        <w:tabs>
          <w:tab w:val="left" w:pos="882"/>
        </w:tabs>
        <w:spacing w:after="63" w:line="260" w:lineRule="exact"/>
        <w:ind w:left="40" w:firstLine="540"/>
        <w:jc w:val="both"/>
      </w:pPr>
      <w:r>
        <w:t>соблюдать права и свободы обучающихся;</w:t>
      </w:r>
    </w:p>
    <w:p w:rsidR="007E22D3" w:rsidRDefault="007E22D3" w:rsidP="007E22D3">
      <w:pPr>
        <w:pStyle w:val="a3"/>
        <w:numPr>
          <w:ilvl w:val="1"/>
          <w:numId w:val="3"/>
        </w:numPr>
        <w:shd w:val="clear" w:color="auto" w:fill="auto"/>
        <w:tabs>
          <w:tab w:val="left" w:pos="928"/>
        </w:tabs>
        <w:spacing w:after="109" w:line="322" w:lineRule="exact"/>
        <w:ind w:left="40" w:right="40" w:firstLine="540"/>
        <w:jc w:val="both"/>
      </w:pPr>
      <w:r>
        <w:t>поддерживать учебную дисциплину, режим посещения занятий, уважая человеческое достоинство, честь и репутацию обучающихся;</w:t>
      </w:r>
    </w:p>
    <w:p w:rsidR="007E22D3" w:rsidRDefault="007E22D3" w:rsidP="007E22D3">
      <w:pPr>
        <w:pStyle w:val="a3"/>
        <w:numPr>
          <w:ilvl w:val="1"/>
          <w:numId w:val="3"/>
        </w:numPr>
        <w:shd w:val="clear" w:color="auto" w:fill="auto"/>
        <w:tabs>
          <w:tab w:val="left" w:pos="882"/>
        </w:tabs>
        <w:spacing w:after="68" w:line="260" w:lineRule="exact"/>
        <w:ind w:left="40" w:firstLine="540"/>
        <w:jc w:val="both"/>
      </w:pPr>
      <w:r>
        <w:t>осуществлять взаимодействие с родителями (лицами, их заменяющими);</w:t>
      </w:r>
    </w:p>
    <w:p w:rsidR="007E22D3" w:rsidRDefault="007E22D3" w:rsidP="007E22D3">
      <w:pPr>
        <w:pStyle w:val="a3"/>
        <w:numPr>
          <w:ilvl w:val="1"/>
          <w:numId w:val="3"/>
        </w:numPr>
        <w:shd w:val="clear" w:color="auto" w:fill="auto"/>
        <w:tabs>
          <w:tab w:val="left" w:pos="1451"/>
        </w:tabs>
        <w:spacing w:line="322" w:lineRule="exact"/>
        <w:ind w:left="40" w:right="40" w:firstLine="540"/>
        <w:jc w:val="both"/>
      </w:pPr>
      <w:r>
        <w:t>развивать у обучающихся познавательную активность, самостоятельность, инициативу, творческие способности, формировать гражданскую позицию, способность к труду и жизни в условиях современного мира, формировать у обучающихся культуру здорового и безопасного образа жизни;</w:t>
      </w:r>
    </w:p>
    <w:p w:rsidR="007E22D3" w:rsidRDefault="007E22D3" w:rsidP="007E22D3">
      <w:pPr>
        <w:pStyle w:val="a3"/>
        <w:numPr>
          <w:ilvl w:val="1"/>
          <w:numId w:val="3"/>
        </w:numPr>
        <w:shd w:val="clear" w:color="auto" w:fill="auto"/>
        <w:tabs>
          <w:tab w:val="left" w:pos="1106"/>
        </w:tabs>
        <w:spacing w:line="322" w:lineRule="exact"/>
        <w:ind w:left="40" w:right="40" w:firstLine="540"/>
        <w:jc w:val="both"/>
      </w:pPr>
      <w:r>
        <w:t>применять педагогически обоснованные и обеспечивающие высокое качество образования формы, методы обучения и воспитания;</w:t>
      </w:r>
    </w:p>
    <w:p w:rsidR="007E22D3" w:rsidRDefault="007E22D3" w:rsidP="007E22D3">
      <w:pPr>
        <w:pStyle w:val="a3"/>
        <w:numPr>
          <w:ilvl w:val="1"/>
          <w:numId w:val="3"/>
        </w:numPr>
        <w:shd w:val="clear" w:color="auto" w:fill="auto"/>
        <w:tabs>
          <w:tab w:val="left" w:pos="1110"/>
        </w:tabs>
        <w:spacing w:after="64" w:line="322" w:lineRule="exact"/>
        <w:ind w:left="40" w:right="40" w:firstLine="540"/>
        <w:jc w:val="both"/>
      </w:pPr>
      <w:r>
        <w:t>учитывать особенности психофизического развития обучающихся и состояние их здоровья, соблюдать специальные условия, необходимые для получения образования лицами с ограниченными возможностями здоровья, взаимодействовать при необходимости с медицинскими организациями;</w:t>
      </w:r>
    </w:p>
    <w:p w:rsidR="007E22D3" w:rsidRDefault="007E22D3" w:rsidP="007E22D3">
      <w:pPr>
        <w:pStyle w:val="a3"/>
        <w:numPr>
          <w:ilvl w:val="1"/>
          <w:numId w:val="3"/>
        </w:numPr>
        <w:shd w:val="clear" w:color="auto" w:fill="auto"/>
        <w:tabs>
          <w:tab w:val="left" w:pos="1178"/>
        </w:tabs>
        <w:spacing w:after="53" w:line="317" w:lineRule="exact"/>
        <w:ind w:left="40" w:right="40" w:firstLine="540"/>
        <w:jc w:val="both"/>
      </w:pPr>
      <w:r>
        <w:t>исключать действия, связанные с влиянием каких-либо личных, имущественных (финансовых) и иных интересов, препятствующих добросовестному исполнению трудовых обязанностей;</w:t>
      </w:r>
    </w:p>
    <w:p w:rsidR="007E22D3" w:rsidRDefault="007E22D3" w:rsidP="007E22D3">
      <w:pPr>
        <w:pStyle w:val="a3"/>
        <w:numPr>
          <w:ilvl w:val="1"/>
          <w:numId w:val="3"/>
        </w:numPr>
        <w:shd w:val="clear" w:color="auto" w:fill="auto"/>
        <w:tabs>
          <w:tab w:val="left" w:pos="1206"/>
        </w:tabs>
        <w:spacing w:after="68" w:line="326" w:lineRule="exact"/>
        <w:ind w:left="40" w:right="40" w:firstLine="540"/>
        <w:jc w:val="both"/>
      </w:pPr>
      <w:r>
        <w:t>проявлять корректность и внимательность к обучающимся, их родителям (законным представителям) и коллегам;</w:t>
      </w:r>
    </w:p>
    <w:p w:rsidR="007E22D3" w:rsidRDefault="007E22D3" w:rsidP="007E22D3">
      <w:pPr>
        <w:pStyle w:val="a3"/>
        <w:numPr>
          <w:ilvl w:val="1"/>
          <w:numId w:val="3"/>
        </w:numPr>
        <w:shd w:val="clear" w:color="auto" w:fill="auto"/>
        <w:tabs>
          <w:tab w:val="left" w:pos="1110"/>
        </w:tabs>
        <w:spacing w:after="56" w:line="317" w:lineRule="exact"/>
        <w:ind w:left="40" w:right="40" w:firstLine="540"/>
        <w:jc w:val="both"/>
      </w:pPr>
      <w:r>
        <w:t>проявлять терпимость и уважение к обычаям и традициям народов России и других государств,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 обучающихся;</w:t>
      </w:r>
    </w:p>
    <w:p w:rsidR="007E22D3" w:rsidRDefault="007E22D3" w:rsidP="007E22D3">
      <w:pPr>
        <w:pStyle w:val="a3"/>
        <w:numPr>
          <w:ilvl w:val="1"/>
          <w:numId w:val="3"/>
        </w:numPr>
        <w:shd w:val="clear" w:color="auto" w:fill="auto"/>
        <w:tabs>
          <w:tab w:val="left" w:pos="1086"/>
        </w:tabs>
        <w:spacing w:line="322" w:lineRule="exact"/>
        <w:ind w:left="40" w:right="40" w:firstLine="540"/>
        <w:jc w:val="both"/>
      </w:pPr>
      <w:r>
        <w:t xml:space="preserve">воздерживаться от поведения, которое могло бы вызвать сомнение в добросовестном исполнении педагогическим работником трудовых обязанностей, а </w:t>
      </w:r>
      <w:r>
        <w:lastRenderedPageBreak/>
        <w:t>также избегать конфликтных ситуаций, способных нанести ущерб его репутации или авторитету организации, осуществляющей образовательную деятельность.</w:t>
      </w:r>
    </w:p>
    <w:p w:rsidR="007E22D3" w:rsidRDefault="007E22D3" w:rsidP="007E22D3">
      <w:pPr>
        <w:pStyle w:val="a3"/>
        <w:numPr>
          <w:ilvl w:val="1"/>
          <w:numId w:val="3"/>
        </w:numPr>
        <w:shd w:val="clear" w:color="auto" w:fill="auto"/>
        <w:tabs>
          <w:tab w:val="left" w:pos="1202"/>
        </w:tabs>
        <w:spacing w:after="56" w:line="322" w:lineRule="exact"/>
        <w:ind w:left="40" w:right="40" w:firstLine="540"/>
        <w:jc w:val="both"/>
      </w:pPr>
      <w:r>
        <w:t>осуществлять иные обязанности, предусмотренные действующим законодательством.</w:t>
      </w:r>
    </w:p>
    <w:p w:rsidR="007E22D3" w:rsidRDefault="007E22D3" w:rsidP="00D32DA7">
      <w:pPr>
        <w:pStyle w:val="a3"/>
        <w:shd w:val="clear" w:color="auto" w:fill="auto"/>
        <w:spacing w:after="0" w:line="326" w:lineRule="exact"/>
        <w:ind w:left="40" w:right="40" w:firstLine="540"/>
        <w:jc w:val="both"/>
      </w:pPr>
      <w:r>
        <w:t>2.3. При осуществлении своей профессиональной деятельности педагогические работники несут ответственность за неисполнение или</w:t>
      </w:r>
      <w:r w:rsidR="00D32DA7">
        <w:t xml:space="preserve"> </w:t>
      </w:r>
      <w:bookmarkStart w:id="2" w:name="_GoBack"/>
      <w:bookmarkEnd w:id="2"/>
      <w:r>
        <w:t>ненадлежащее исполнение возложенных на них обязанностей в порядке и в случаях, которые установлены действующим законодательством.</w:t>
      </w:r>
    </w:p>
    <w:p w:rsidR="007E22D3" w:rsidRDefault="007E22D3" w:rsidP="007E22D3">
      <w:pPr>
        <w:pStyle w:val="a3"/>
        <w:numPr>
          <w:ilvl w:val="0"/>
          <w:numId w:val="4"/>
        </w:numPr>
        <w:shd w:val="clear" w:color="auto" w:fill="auto"/>
        <w:tabs>
          <w:tab w:val="left" w:pos="1090"/>
        </w:tabs>
        <w:spacing w:after="53" w:line="317" w:lineRule="exact"/>
        <w:ind w:left="20" w:right="20" w:firstLine="560"/>
        <w:jc w:val="both"/>
      </w:pPr>
      <w:r>
        <w:t>Родители (законные представители) несовершеннолетних обучающихся имеют преимущественное право на обучение и воспитание детей перед всеми другими лицами.</w:t>
      </w:r>
    </w:p>
    <w:p w:rsidR="007E22D3" w:rsidRDefault="007E22D3" w:rsidP="007E22D3">
      <w:pPr>
        <w:pStyle w:val="a3"/>
        <w:numPr>
          <w:ilvl w:val="0"/>
          <w:numId w:val="4"/>
        </w:numPr>
        <w:shd w:val="clear" w:color="auto" w:fill="auto"/>
        <w:tabs>
          <w:tab w:val="left" w:pos="1518"/>
        </w:tabs>
        <w:spacing w:after="68" w:line="326" w:lineRule="exact"/>
        <w:ind w:left="20" w:right="20" w:firstLine="560"/>
        <w:jc w:val="both"/>
      </w:pPr>
      <w:r>
        <w:t>Родители (законные представители) несовершеннолетних обучающихся, как участники образовательных отношений, имеют право:</w:t>
      </w:r>
    </w:p>
    <w:p w:rsidR="007E22D3" w:rsidRDefault="007E22D3" w:rsidP="007E22D3">
      <w:pPr>
        <w:pStyle w:val="a3"/>
        <w:numPr>
          <w:ilvl w:val="1"/>
          <w:numId w:val="4"/>
        </w:numPr>
        <w:shd w:val="clear" w:color="auto" w:fill="auto"/>
        <w:tabs>
          <w:tab w:val="left" w:pos="1057"/>
        </w:tabs>
        <w:spacing w:after="64" w:line="317" w:lineRule="exact"/>
        <w:ind w:left="20" w:right="20" w:firstLine="560"/>
        <w:jc w:val="both"/>
      </w:pPr>
      <w:r>
        <w:t>выбирать до завершения получения ребенком основного общего образования с учетом мнения ребенка, а также с учетом рекомендаций психолого-медико-педагогической комиссии (при их наличии) формы получения образования и формы обучения, организации, осуществляющие образовательную деятельность, язык, языки образования, факультативные и элективные учебные предметы, курсы, дисциплины (модули) из перечня, предлагаемого организацией, осуществляющей образовательную деятельность;</w:t>
      </w:r>
    </w:p>
    <w:p w:rsidR="007E22D3" w:rsidRDefault="007E22D3" w:rsidP="007E22D3">
      <w:pPr>
        <w:pStyle w:val="a3"/>
        <w:numPr>
          <w:ilvl w:val="1"/>
          <w:numId w:val="4"/>
        </w:numPr>
        <w:shd w:val="clear" w:color="auto" w:fill="auto"/>
        <w:tabs>
          <w:tab w:val="left" w:pos="946"/>
        </w:tabs>
        <w:spacing w:after="56" w:line="312" w:lineRule="exact"/>
        <w:ind w:left="20" w:right="20" w:firstLine="560"/>
        <w:jc w:val="both"/>
      </w:pPr>
      <w:r>
        <w:t>дать ребенку дошкольное, начальное общее, основное общее, среднее общее образование в семье;</w:t>
      </w:r>
    </w:p>
    <w:p w:rsidR="007E22D3" w:rsidRDefault="007E22D3" w:rsidP="007E22D3">
      <w:pPr>
        <w:pStyle w:val="a3"/>
        <w:numPr>
          <w:ilvl w:val="1"/>
          <w:numId w:val="4"/>
        </w:numPr>
        <w:shd w:val="clear" w:color="auto" w:fill="auto"/>
        <w:tabs>
          <w:tab w:val="left" w:pos="932"/>
        </w:tabs>
        <w:spacing w:after="106" w:line="317" w:lineRule="exact"/>
        <w:ind w:left="20" w:right="20" w:firstLine="560"/>
        <w:jc w:val="both"/>
      </w:pPr>
      <w:r>
        <w:t>знакомиться с уставом организации, осуществляющей образовательную деятельность, лицензией на осуществление образовательной деятельности, со свидетельством о государственной аккредитации, с учебно-программной документацией и другими документами, регламентирующими организацию и осуществление образовательной деятельности;</w:t>
      </w:r>
    </w:p>
    <w:p w:rsidR="007E22D3" w:rsidRDefault="007E22D3" w:rsidP="007E22D3">
      <w:pPr>
        <w:pStyle w:val="a3"/>
        <w:numPr>
          <w:ilvl w:val="1"/>
          <w:numId w:val="4"/>
        </w:numPr>
        <w:shd w:val="clear" w:color="auto" w:fill="auto"/>
        <w:tabs>
          <w:tab w:val="left" w:pos="882"/>
        </w:tabs>
        <w:spacing w:after="81" w:line="260" w:lineRule="exact"/>
        <w:ind w:left="20" w:firstLine="560"/>
        <w:jc w:val="both"/>
      </w:pPr>
      <w:r>
        <w:t>защищать права и законные интересы обучающихся;</w:t>
      </w:r>
    </w:p>
    <w:p w:rsidR="007E22D3" w:rsidRDefault="007E22D3" w:rsidP="007E22D3">
      <w:pPr>
        <w:pStyle w:val="a3"/>
        <w:numPr>
          <w:ilvl w:val="1"/>
          <w:numId w:val="4"/>
        </w:numPr>
        <w:shd w:val="clear" w:color="auto" w:fill="auto"/>
        <w:tabs>
          <w:tab w:val="left" w:pos="1057"/>
        </w:tabs>
        <w:spacing w:line="317" w:lineRule="exact"/>
        <w:ind w:left="20" w:right="20" w:firstLine="560"/>
        <w:jc w:val="both"/>
      </w:pPr>
      <w:r>
        <w:t>принимать участие в управлении организацией, осуществляющей образовательную деятельность, в форме, определяемой уставом этой организации;</w:t>
      </w:r>
    </w:p>
    <w:p w:rsidR="007E22D3" w:rsidRDefault="007E22D3" w:rsidP="007E22D3">
      <w:pPr>
        <w:pStyle w:val="a3"/>
        <w:numPr>
          <w:ilvl w:val="1"/>
          <w:numId w:val="4"/>
        </w:numPr>
        <w:shd w:val="clear" w:color="auto" w:fill="auto"/>
        <w:tabs>
          <w:tab w:val="left" w:pos="990"/>
        </w:tabs>
        <w:spacing w:after="56" w:line="317" w:lineRule="exact"/>
        <w:ind w:left="20" w:right="20" w:firstLine="560"/>
        <w:jc w:val="both"/>
      </w:pPr>
      <w:r>
        <w:t>знакомиться с содержанием образования, используемыми методами обучения и воспитания, образовательными технологиями, а также с оценками успеваемости своих детей;</w:t>
      </w:r>
    </w:p>
    <w:p w:rsidR="007E22D3" w:rsidRDefault="007E22D3" w:rsidP="007E22D3">
      <w:pPr>
        <w:pStyle w:val="a3"/>
        <w:numPr>
          <w:ilvl w:val="1"/>
          <w:numId w:val="4"/>
        </w:numPr>
        <w:shd w:val="clear" w:color="auto" w:fill="auto"/>
        <w:tabs>
          <w:tab w:val="left" w:pos="990"/>
        </w:tabs>
        <w:spacing w:line="322" w:lineRule="exact"/>
        <w:ind w:left="20" w:right="20" w:firstLine="560"/>
        <w:jc w:val="both"/>
      </w:pPr>
      <w:r>
        <w:t>получать информацию обо всех видах планируемых обследований (психологических, психолого-педагогических) обучающихся, давать согласие на проведение таких обследований или участие в таких обследованиях, отказаться от их проведения или участия в них, получать информацию о результатах проведенных обследований обучающихся;</w:t>
      </w:r>
    </w:p>
    <w:p w:rsidR="007E22D3" w:rsidRDefault="007E22D3" w:rsidP="007E22D3">
      <w:pPr>
        <w:pStyle w:val="a3"/>
        <w:numPr>
          <w:ilvl w:val="1"/>
          <w:numId w:val="4"/>
        </w:numPr>
        <w:shd w:val="clear" w:color="auto" w:fill="auto"/>
        <w:tabs>
          <w:tab w:val="left" w:pos="1215"/>
        </w:tabs>
        <w:spacing w:after="109" w:line="322" w:lineRule="exact"/>
        <w:ind w:left="20" w:right="20" w:firstLine="560"/>
        <w:jc w:val="both"/>
      </w:pPr>
      <w:r>
        <w:t xml:space="preserve">присутствовать при обследовании детей психолого-медико- педагогической комиссией, обсуждении результатов обследования и рекомендаций, </w:t>
      </w:r>
      <w:r>
        <w:lastRenderedPageBreak/>
        <w:t>полученных по результатам обследования, высказывать свое мнение относительно предлагаемых условий для организации обучения и воспитания детей;</w:t>
      </w:r>
    </w:p>
    <w:p w:rsidR="007E22D3" w:rsidRDefault="007E22D3" w:rsidP="007E22D3">
      <w:pPr>
        <w:pStyle w:val="a3"/>
        <w:numPr>
          <w:ilvl w:val="1"/>
          <w:numId w:val="4"/>
        </w:numPr>
        <w:shd w:val="clear" w:color="auto" w:fill="auto"/>
        <w:tabs>
          <w:tab w:val="left" w:pos="882"/>
        </w:tabs>
        <w:spacing w:after="68" w:line="260" w:lineRule="exact"/>
        <w:ind w:left="20" w:firstLine="560"/>
        <w:jc w:val="both"/>
      </w:pPr>
      <w:r>
        <w:t>иные права, предусмотренные действующим законодательством.</w:t>
      </w:r>
    </w:p>
    <w:p w:rsidR="007E22D3" w:rsidRDefault="007E22D3" w:rsidP="007E22D3">
      <w:pPr>
        <w:pStyle w:val="a3"/>
        <w:numPr>
          <w:ilvl w:val="0"/>
          <w:numId w:val="4"/>
        </w:numPr>
        <w:shd w:val="clear" w:color="auto" w:fill="auto"/>
        <w:tabs>
          <w:tab w:val="left" w:pos="1513"/>
        </w:tabs>
        <w:spacing w:after="109" w:line="322" w:lineRule="exact"/>
        <w:ind w:left="20" w:right="20" w:firstLine="560"/>
        <w:jc w:val="both"/>
      </w:pPr>
      <w:r>
        <w:t>Родители (законные представители) несовершеннолетних обучающихся, как участники образовательных отношений, обязаны:</w:t>
      </w:r>
    </w:p>
    <w:p w:rsidR="007E22D3" w:rsidRDefault="007E22D3" w:rsidP="007E22D3">
      <w:pPr>
        <w:pStyle w:val="a3"/>
        <w:shd w:val="clear" w:color="auto" w:fill="auto"/>
        <w:spacing w:after="0" w:line="276" w:lineRule="auto"/>
        <w:ind w:left="20" w:firstLine="560"/>
        <w:jc w:val="both"/>
      </w:pPr>
      <w:r>
        <w:t>1) воспитывать своих детей;</w:t>
      </w:r>
    </w:p>
    <w:p w:rsidR="007E22D3" w:rsidRDefault="007E22D3" w:rsidP="007E22D3">
      <w:pPr>
        <w:pStyle w:val="a3"/>
        <w:numPr>
          <w:ilvl w:val="0"/>
          <w:numId w:val="5"/>
        </w:numPr>
        <w:shd w:val="clear" w:color="auto" w:fill="auto"/>
        <w:tabs>
          <w:tab w:val="left" w:pos="882"/>
        </w:tabs>
        <w:spacing w:after="77" w:line="276" w:lineRule="auto"/>
        <w:ind w:left="20" w:firstLine="560"/>
        <w:jc w:val="both"/>
      </w:pPr>
      <w:r>
        <w:t>обеспечить получение детьми общего образования;</w:t>
      </w:r>
    </w:p>
    <w:p w:rsidR="007E22D3" w:rsidRDefault="007E22D3" w:rsidP="007E22D3">
      <w:pPr>
        <w:pStyle w:val="a3"/>
        <w:numPr>
          <w:ilvl w:val="0"/>
          <w:numId w:val="5"/>
        </w:numPr>
        <w:shd w:val="clear" w:color="auto" w:fill="auto"/>
        <w:tabs>
          <w:tab w:val="left" w:pos="932"/>
        </w:tabs>
        <w:spacing w:line="317" w:lineRule="exact"/>
        <w:ind w:left="20" w:right="40" w:firstLine="560"/>
        <w:jc w:val="both"/>
      </w:pPr>
      <w:r>
        <w:t>уважать честь и достоинство обучающихся и работников организации, осуществляющей образовательную деятельность;</w:t>
      </w:r>
    </w:p>
    <w:p w:rsidR="007E22D3" w:rsidRDefault="007E22D3" w:rsidP="007E22D3">
      <w:pPr>
        <w:pStyle w:val="a3"/>
        <w:numPr>
          <w:ilvl w:val="0"/>
          <w:numId w:val="5"/>
        </w:numPr>
        <w:shd w:val="clear" w:color="auto" w:fill="auto"/>
        <w:tabs>
          <w:tab w:val="left" w:pos="1287"/>
        </w:tabs>
        <w:spacing w:line="317" w:lineRule="exact"/>
        <w:ind w:left="20" w:right="40" w:firstLine="560"/>
        <w:jc w:val="both"/>
      </w:pPr>
      <w:r>
        <w:t>соблюдать правила внутреннего распорядка организации, осуществляющей образовательную деятельность, правила проживания обучающихся в интернатах, требования локальных нормативных актов образовательной организации, осуществляющей образовательную деятельность, в том числе которые устанавливают режим занятий обучающихся, порядок регламентации образовательных отношений между образовательной организацией и обучающимися и (или) их родителями (законными представителями) и оформления возникновения, приостановления и прекращения этих отношений;</w:t>
      </w:r>
    </w:p>
    <w:p w:rsidR="007E22D3" w:rsidRDefault="007E22D3" w:rsidP="007E22D3">
      <w:pPr>
        <w:pStyle w:val="a3"/>
        <w:numPr>
          <w:ilvl w:val="0"/>
          <w:numId w:val="5"/>
        </w:numPr>
        <w:shd w:val="clear" w:color="auto" w:fill="auto"/>
        <w:tabs>
          <w:tab w:val="left" w:pos="898"/>
        </w:tabs>
        <w:spacing w:line="317" w:lineRule="exact"/>
        <w:ind w:left="20" w:right="40" w:firstLine="560"/>
        <w:jc w:val="both"/>
      </w:pPr>
      <w:r>
        <w:t>соблюдать правовые, нравственные и этические нормы взаимоотношений участников образовательных отношений;</w:t>
      </w:r>
    </w:p>
    <w:p w:rsidR="007E22D3" w:rsidRDefault="007E22D3" w:rsidP="007E22D3">
      <w:pPr>
        <w:pStyle w:val="a3"/>
        <w:numPr>
          <w:ilvl w:val="0"/>
          <w:numId w:val="5"/>
        </w:numPr>
        <w:shd w:val="clear" w:color="auto" w:fill="auto"/>
        <w:tabs>
          <w:tab w:val="left" w:pos="1066"/>
        </w:tabs>
        <w:spacing w:after="56" w:line="317" w:lineRule="exact"/>
        <w:ind w:left="20" w:right="40" w:firstLine="560"/>
        <w:jc w:val="both"/>
      </w:pPr>
      <w:r>
        <w:t>осуществлять иные обязанности в соответствии с действующим законодательством.</w:t>
      </w:r>
    </w:p>
    <w:p w:rsidR="007E22D3" w:rsidRDefault="007E22D3" w:rsidP="007E22D3">
      <w:pPr>
        <w:pStyle w:val="a3"/>
        <w:numPr>
          <w:ilvl w:val="0"/>
          <w:numId w:val="6"/>
        </w:numPr>
        <w:shd w:val="clear" w:color="auto" w:fill="auto"/>
        <w:tabs>
          <w:tab w:val="left" w:pos="1273"/>
        </w:tabs>
        <w:spacing w:line="322" w:lineRule="exact"/>
        <w:ind w:left="20" w:right="40" w:firstLine="560"/>
        <w:jc w:val="both"/>
      </w:pPr>
      <w:r>
        <w:t>За неисполнение или ненадлежащее исполнение обязанностей, установленных пунктом 2.6 настоящего Регламента родители (законные представители) несовершеннолетних обучающихся несут ответственность, предусмотренную действующим законодательством.</w:t>
      </w:r>
    </w:p>
    <w:p w:rsidR="007E22D3" w:rsidRDefault="007E22D3" w:rsidP="007E22D3">
      <w:pPr>
        <w:pStyle w:val="a3"/>
        <w:numPr>
          <w:ilvl w:val="0"/>
          <w:numId w:val="6"/>
        </w:numPr>
        <w:shd w:val="clear" w:color="auto" w:fill="auto"/>
        <w:tabs>
          <w:tab w:val="left" w:pos="1134"/>
        </w:tabs>
        <w:spacing w:after="0" w:line="322" w:lineRule="exact"/>
        <w:ind w:left="20" w:right="40" w:firstLine="560"/>
        <w:jc w:val="both"/>
      </w:pPr>
      <w:r>
        <w:t xml:space="preserve">Каждый участник образовательных отношений обязан знать права и обязанности других участников образовательных отношений, а также строить взаимоотношения с учетом указанных прав, обязанностей и </w:t>
      </w:r>
      <w:r w:rsidR="00D3362D">
        <w:t>общепризнанных норм</w:t>
      </w:r>
      <w:r>
        <w:t xml:space="preserve"> и правил поведения.</w:t>
      </w:r>
    </w:p>
    <w:p w:rsidR="007E22D3" w:rsidRDefault="007E22D3" w:rsidP="007E22D3">
      <w:pPr>
        <w:pStyle w:val="11"/>
        <w:keepNext/>
        <w:keepLines/>
        <w:shd w:val="clear" w:color="auto" w:fill="auto"/>
        <w:spacing w:before="0" w:line="322" w:lineRule="exact"/>
        <w:ind w:left="20" w:right="40" w:firstLine="1400"/>
        <w:jc w:val="left"/>
      </w:pPr>
      <w:bookmarkStart w:id="3" w:name="bookmark2"/>
    </w:p>
    <w:p w:rsidR="007E22D3" w:rsidRDefault="007E22D3" w:rsidP="00D3362D">
      <w:pPr>
        <w:pStyle w:val="11"/>
        <w:keepNext/>
        <w:keepLines/>
        <w:shd w:val="clear" w:color="auto" w:fill="auto"/>
        <w:spacing w:before="0" w:line="322" w:lineRule="exact"/>
        <w:ind w:left="20" w:right="40" w:firstLine="1400"/>
        <w:jc w:val="left"/>
      </w:pPr>
      <w:r>
        <w:t>3. Организация отношений между родителями (законными представителями) несовершеннолетних обучающихся и педагогическими работниками в сфере</w:t>
      </w:r>
      <w:bookmarkStart w:id="4" w:name="bookmark3"/>
      <w:bookmarkEnd w:id="3"/>
      <w:r w:rsidR="00D3362D">
        <w:t xml:space="preserve"> </w:t>
      </w:r>
      <w:r>
        <w:t>образования</w:t>
      </w:r>
      <w:bookmarkEnd w:id="4"/>
    </w:p>
    <w:p w:rsidR="007E22D3" w:rsidRDefault="007E22D3" w:rsidP="007E22D3">
      <w:pPr>
        <w:pStyle w:val="a3"/>
        <w:numPr>
          <w:ilvl w:val="0"/>
          <w:numId w:val="7"/>
        </w:numPr>
        <w:shd w:val="clear" w:color="auto" w:fill="auto"/>
        <w:tabs>
          <w:tab w:val="left" w:pos="1335"/>
        </w:tabs>
        <w:spacing w:line="322" w:lineRule="exact"/>
        <w:ind w:left="20" w:right="40" w:firstLine="560"/>
        <w:jc w:val="both"/>
      </w:pPr>
      <w:r>
        <w:t xml:space="preserve">Отношения между родителями (законными представителями) несовершеннолетних обучающихся и педагогическими работниками </w:t>
      </w:r>
      <w:r w:rsidR="00D3362D">
        <w:t xml:space="preserve">школы </w:t>
      </w:r>
      <w:r>
        <w:t>основываются на нормах морали, уважительном отношении, самоконтроле педагогических работников и родителей (законных представителей) несовершеннолетних обучающихся.</w:t>
      </w:r>
    </w:p>
    <w:p w:rsidR="007E22D3" w:rsidRDefault="007E22D3" w:rsidP="007E22D3">
      <w:pPr>
        <w:pStyle w:val="a3"/>
        <w:numPr>
          <w:ilvl w:val="0"/>
          <w:numId w:val="7"/>
        </w:numPr>
        <w:shd w:val="clear" w:color="auto" w:fill="auto"/>
        <w:tabs>
          <w:tab w:val="left" w:pos="1306"/>
        </w:tabs>
        <w:spacing w:after="0" w:line="322" w:lineRule="exact"/>
        <w:ind w:left="20" w:right="40" w:firstLine="560"/>
        <w:jc w:val="both"/>
      </w:pPr>
      <w:r>
        <w:t>При организации отношений между родителями (законными представителями) несовершеннолетних обучающихся и педагогическими работниками</w:t>
      </w:r>
      <w:r w:rsidR="00D3362D">
        <w:t xml:space="preserve"> МОУ «Калитинская СОШ»,</w:t>
      </w:r>
      <w:r>
        <w:t xml:space="preserve"> стороны обязаны исходить из </w:t>
      </w:r>
      <w:r>
        <w:lastRenderedPageBreak/>
        <w:t>конституционного положения о том, что человек, его права и свободы являются высшей ценностью, и каждый гражданин имеет право на неприкосновенность частной жизни, личную и семейную тайну, защиту чести, достоинства, своего доброго имени.</w:t>
      </w:r>
    </w:p>
    <w:p w:rsidR="007E22D3" w:rsidRDefault="007E22D3" w:rsidP="007E22D3">
      <w:pPr>
        <w:pStyle w:val="a3"/>
        <w:numPr>
          <w:ilvl w:val="0"/>
          <w:numId w:val="8"/>
        </w:numPr>
        <w:shd w:val="clear" w:color="auto" w:fill="auto"/>
        <w:tabs>
          <w:tab w:val="left" w:pos="1177"/>
        </w:tabs>
        <w:spacing w:line="317" w:lineRule="exact"/>
        <w:ind w:left="20" w:right="20" w:firstLine="560"/>
        <w:jc w:val="both"/>
      </w:pPr>
      <w:r>
        <w:t>В процессе взаимодействия педагогические работники и родители (законные представители) несовершеннолетних обучающихся обязаны:</w:t>
      </w:r>
    </w:p>
    <w:p w:rsidR="007E22D3" w:rsidRDefault="007E22D3" w:rsidP="007E22D3">
      <w:pPr>
        <w:pStyle w:val="a3"/>
        <w:shd w:val="clear" w:color="auto" w:fill="auto"/>
        <w:spacing w:after="64" w:line="317" w:lineRule="exact"/>
        <w:ind w:left="20" w:right="20" w:firstLine="560"/>
        <w:jc w:val="both"/>
      </w:pPr>
      <w:r>
        <w:t>выслушивать друг друга по выявленной проблеме, задавать вопросы в корректной форме;</w:t>
      </w:r>
    </w:p>
    <w:p w:rsidR="007E22D3" w:rsidRDefault="007E22D3" w:rsidP="007E22D3">
      <w:pPr>
        <w:pStyle w:val="a3"/>
        <w:shd w:val="clear" w:color="auto" w:fill="auto"/>
        <w:spacing w:after="52" w:line="312" w:lineRule="exact"/>
        <w:ind w:left="20" w:right="20" w:firstLine="560"/>
        <w:jc w:val="both"/>
      </w:pPr>
      <w:r>
        <w:t>проявлять внимательность, тактичность, доброжелательность, взаимоуважение;</w:t>
      </w:r>
    </w:p>
    <w:p w:rsidR="007E22D3" w:rsidRDefault="007E22D3" w:rsidP="007E22D3">
      <w:pPr>
        <w:pStyle w:val="a3"/>
        <w:shd w:val="clear" w:color="auto" w:fill="auto"/>
        <w:spacing w:after="68" w:line="322" w:lineRule="exact"/>
        <w:ind w:left="20" w:right="20" w:firstLine="560"/>
        <w:jc w:val="both"/>
      </w:pPr>
      <w:r>
        <w:t>высказываться в корректной и убедительной форме, повторять и разъяснять смысл сказанного спокойно, без раздражения.</w:t>
      </w:r>
    </w:p>
    <w:p w:rsidR="007E22D3" w:rsidRDefault="007E22D3" w:rsidP="007E22D3">
      <w:pPr>
        <w:pStyle w:val="a3"/>
        <w:numPr>
          <w:ilvl w:val="0"/>
          <w:numId w:val="8"/>
        </w:numPr>
        <w:shd w:val="clear" w:color="auto" w:fill="auto"/>
        <w:tabs>
          <w:tab w:val="left" w:pos="1100"/>
        </w:tabs>
        <w:spacing w:after="52" w:line="312" w:lineRule="exact"/>
        <w:ind w:left="20" w:right="20" w:firstLine="560"/>
        <w:jc w:val="both"/>
      </w:pPr>
      <w:r>
        <w:t>Помимо обязанностей, указанных в пункте 3.3 настоящего Регламента педагогические работники обязаны:</w:t>
      </w:r>
    </w:p>
    <w:p w:rsidR="007E22D3" w:rsidRDefault="007E22D3" w:rsidP="00D3362D">
      <w:pPr>
        <w:pStyle w:val="a3"/>
        <w:shd w:val="clear" w:color="auto" w:fill="auto"/>
        <w:tabs>
          <w:tab w:val="left" w:pos="3527"/>
          <w:tab w:val="left" w:pos="5687"/>
          <w:tab w:val="left" w:pos="7857"/>
        </w:tabs>
        <w:spacing w:after="0" w:line="322" w:lineRule="exact"/>
        <w:ind w:left="20" w:firstLine="560"/>
      </w:pPr>
      <w:r>
        <w:t>Консультировать родителей (законных представителей</w:t>
      </w:r>
      <w:proofErr w:type="gramStart"/>
      <w:r>
        <w:t>)н</w:t>
      </w:r>
      <w:proofErr w:type="gramEnd"/>
      <w:r>
        <w:t>есовершеннолетних обучающихся по вопросам образовательного процесса;</w:t>
      </w:r>
    </w:p>
    <w:p w:rsidR="007E22D3" w:rsidRDefault="007E22D3" w:rsidP="007E22D3">
      <w:pPr>
        <w:pStyle w:val="a3"/>
        <w:shd w:val="clear" w:color="auto" w:fill="auto"/>
        <w:spacing w:after="132" w:line="260" w:lineRule="exact"/>
        <w:ind w:left="20" w:firstLine="560"/>
        <w:jc w:val="both"/>
      </w:pPr>
      <w:r>
        <w:t>быть объективными и бескорыстными;</w:t>
      </w:r>
    </w:p>
    <w:p w:rsidR="007E22D3" w:rsidRDefault="007E22D3" w:rsidP="007E22D3">
      <w:pPr>
        <w:pStyle w:val="a3"/>
        <w:shd w:val="clear" w:color="auto" w:fill="auto"/>
        <w:spacing w:line="317" w:lineRule="exact"/>
        <w:ind w:left="20" w:right="20" w:firstLine="560"/>
        <w:jc w:val="both"/>
      </w:pPr>
      <w:r>
        <w:t>разъяснять при необходимости требования действующего законодательства и локальных актов образовательной организации по обсуждаемому вопросу;</w:t>
      </w:r>
    </w:p>
    <w:p w:rsidR="007E22D3" w:rsidRDefault="007E22D3" w:rsidP="007E22D3">
      <w:pPr>
        <w:pStyle w:val="a3"/>
        <w:shd w:val="clear" w:color="auto" w:fill="auto"/>
        <w:spacing w:line="317" w:lineRule="exact"/>
        <w:ind w:left="20" w:right="20" w:firstLine="560"/>
        <w:jc w:val="both"/>
      </w:pPr>
      <w:r>
        <w:t>принимать решение по существу обращения (при недостатке полномочий сообщить координаты полномочного лица).</w:t>
      </w:r>
    </w:p>
    <w:p w:rsidR="007E22D3" w:rsidRDefault="007E22D3" w:rsidP="007E22D3">
      <w:pPr>
        <w:pStyle w:val="a3"/>
        <w:numPr>
          <w:ilvl w:val="0"/>
          <w:numId w:val="8"/>
        </w:numPr>
        <w:shd w:val="clear" w:color="auto" w:fill="auto"/>
        <w:tabs>
          <w:tab w:val="left" w:pos="1186"/>
        </w:tabs>
        <w:spacing w:after="106" w:line="317" w:lineRule="exact"/>
        <w:ind w:left="20" w:right="20" w:firstLine="560"/>
        <w:jc w:val="both"/>
      </w:pPr>
      <w:r>
        <w:t>При осуществлении взаимодействия педагогическим работникам и родителям (законным представителям) несовершеннолетних обучающихся запрещено:</w:t>
      </w:r>
    </w:p>
    <w:p w:rsidR="007E22D3" w:rsidRDefault="007E22D3" w:rsidP="007E22D3">
      <w:pPr>
        <w:pStyle w:val="a3"/>
        <w:shd w:val="clear" w:color="auto" w:fill="auto"/>
        <w:spacing w:after="119" w:line="260" w:lineRule="exact"/>
        <w:ind w:left="20" w:firstLine="560"/>
        <w:jc w:val="both"/>
      </w:pPr>
      <w:r>
        <w:t>перебивать друг друга в грубой форме;</w:t>
      </w:r>
    </w:p>
    <w:p w:rsidR="007E22D3" w:rsidRDefault="007E22D3" w:rsidP="007E22D3">
      <w:pPr>
        <w:pStyle w:val="a3"/>
        <w:shd w:val="clear" w:color="auto" w:fill="auto"/>
        <w:spacing w:after="0" w:line="260" w:lineRule="exact"/>
        <w:ind w:left="20" w:firstLine="560"/>
        <w:jc w:val="both"/>
      </w:pPr>
      <w:r>
        <w:t>проявлять раздражение, неуважение и недовольство по отношению друг к</w:t>
      </w:r>
    </w:p>
    <w:p w:rsidR="007E22D3" w:rsidRDefault="007E22D3" w:rsidP="007E22D3">
      <w:pPr>
        <w:pStyle w:val="121"/>
        <w:keepNext/>
        <w:keepLines/>
        <w:shd w:val="clear" w:color="auto" w:fill="auto"/>
        <w:spacing w:before="0" w:after="0" w:line="260" w:lineRule="exact"/>
        <w:ind w:left="20"/>
      </w:pPr>
      <w:bookmarkStart w:id="5" w:name="bookmark4"/>
      <w:r>
        <w:t>другу;</w:t>
      </w:r>
      <w:bookmarkEnd w:id="5"/>
    </w:p>
    <w:p w:rsidR="007E22D3" w:rsidRDefault="007E22D3" w:rsidP="007E22D3">
      <w:pPr>
        <w:pStyle w:val="a3"/>
        <w:shd w:val="clear" w:color="auto" w:fill="auto"/>
        <w:spacing w:after="123" w:line="260" w:lineRule="exact"/>
        <w:ind w:left="20" w:firstLine="560"/>
        <w:jc w:val="both"/>
      </w:pPr>
      <w:r>
        <w:t>унижать в любой форме друг друга;</w:t>
      </w:r>
    </w:p>
    <w:p w:rsidR="007E22D3" w:rsidRDefault="007E22D3" w:rsidP="007E22D3">
      <w:pPr>
        <w:pStyle w:val="a3"/>
        <w:shd w:val="clear" w:color="auto" w:fill="auto"/>
        <w:spacing w:after="64" w:line="322" w:lineRule="exact"/>
        <w:ind w:left="20" w:right="20" w:firstLine="560"/>
        <w:jc w:val="both"/>
      </w:pPr>
      <w:r>
        <w:t>повышать голос, кричать, использовать ненормативную лексику, грубые, оскорбительные выражения и жесты.</w:t>
      </w:r>
    </w:p>
    <w:p w:rsidR="007E22D3" w:rsidRDefault="007E22D3" w:rsidP="007E22D3">
      <w:pPr>
        <w:pStyle w:val="a3"/>
        <w:numPr>
          <w:ilvl w:val="0"/>
          <w:numId w:val="8"/>
        </w:numPr>
        <w:shd w:val="clear" w:color="auto" w:fill="auto"/>
        <w:tabs>
          <w:tab w:val="left" w:pos="1172"/>
        </w:tabs>
        <w:spacing w:after="56" w:line="317" w:lineRule="exact"/>
        <w:ind w:left="20" w:right="20" w:firstLine="560"/>
        <w:jc w:val="both"/>
      </w:pPr>
      <w:r>
        <w:t>Помимо запретов, указанных в пункте 3.5 настоящего Регламента педагогическим работникам запрещается:</w:t>
      </w:r>
    </w:p>
    <w:p w:rsidR="007E22D3" w:rsidRDefault="007E22D3" w:rsidP="007E22D3">
      <w:pPr>
        <w:pStyle w:val="a3"/>
        <w:shd w:val="clear" w:color="auto" w:fill="auto"/>
        <w:spacing w:after="64" w:line="322" w:lineRule="exact"/>
        <w:ind w:left="20" w:right="20" w:firstLine="560"/>
        <w:jc w:val="both"/>
      </w:pPr>
      <w:r>
        <w:t>заставлять родителей (законных представителей) несовершеннолетних обучающихся необоснованно долго ожидать приема;</w:t>
      </w:r>
    </w:p>
    <w:p w:rsidR="007E22D3" w:rsidRDefault="007E22D3" w:rsidP="007E22D3">
      <w:pPr>
        <w:pStyle w:val="a3"/>
        <w:shd w:val="clear" w:color="auto" w:fill="auto"/>
        <w:spacing w:line="317" w:lineRule="exact"/>
        <w:ind w:left="20" w:right="20" w:firstLine="560"/>
        <w:jc w:val="both"/>
      </w:pPr>
      <w:r>
        <w:t>разговаривать по телефону, игнорируя присутствие родителей (законных представителей) несовершеннолетних обучающихся;</w:t>
      </w:r>
    </w:p>
    <w:p w:rsidR="007E22D3" w:rsidRDefault="007E22D3" w:rsidP="007E22D3">
      <w:pPr>
        <w:pStyle w:val="a3"/>
        <w:shd w:val="clear" w:color="auto" w:fill="auto"/>
        <w:spacing w:line="317" w:lineRule="exact"/>
        <w:ind w:left="20" w:right="20" w:firstLine="560"/>
        <w:jc w:val="both"/>
      </w:pPr>
      <w:r>
        <w:t>разглашать высказанное обучающимися мнение о своих родителях (законных представителях);</w:t>
      </w:r>
    </w:p>
    <w:p w:rsidR="007E22D3" w:rsidRDefault="007E22D3" w:rsidP="007E22D3">
      <w:pPr>
        <w:pStyle w:val="a3"/>
        <w:shd w:val="clear" w:color="auto" w:fill="auto"/>
        <w:spacing w:line="317" w:lineRule="exact"/>
        <w:ind w:left="20" w:right="20" w:firstLine="560"/>
        <w:jc w:val="both"/>
      </w:pPr>
      <w:r>
        <w:t>передавать персональные данные об обучающемся и его родителях (законных представителях) третьей стороне без письменного разрешения родителей (законных представителей);</w:t>
      </w:r>
    </w:p>
    <w:p w:rsidR="007E22D3" w:rsidRDefault="007E22D3" w:rsidP="007E22D3">
      <w:pPr>
        <w:pStyle w:val="a3"/>
        <w:shd w:val="clear" w:color="auto" w:fill="auto"/>
        <w:spacing w:after="0" w:line="317" w:lineRule="exact"/>
        <w:ind w:left="20" w:right="20" w:firstLine="560"/>
        <w:jc w:val="both"/>
      </w:pPr>
      <w:r>
        <w:lastRenderedPageBreak/>
        <w:t>использовать выражения, осуждающие поведение родителей (законных представителях), дети которых отстают в учебе;</w:t>
      </w:r>
    </w:p>
    <w:p w:rsidR="007E22D3" w:rsidRDefault="007E22D3" w:rsidP="007E22D3">
      <w:pPr>
        <w:pStyle w:val="a3"/>
        <w:shd w:val="clear" w:color="auto" w:fill="auto"/>
        <w:spacing w:after="56" w:line="317" w:lineRule="exact"/>
        <w:ind w:left="20" w:right="20" w:firstLine="560"/>
        <w:jc w:val="both"/>
      </w:pPr>
      <w:r>
        <w:t>оценивать или сравнивать социальное и материальное положение семей обучающихся;</w:t>
      </w:r>
    </w:p>
    <w:p w:rsidR="007E22D3" w:rsidRDefault="007E22D3" w:rsidP="007E22D3">
      <w:pPr>
        <w:pStyle w:val="a3"/>
        <w:shd w:val="clear" w:color="auto" w:fill="auto"/>
        <w:spacing w:after="64" w:line="322" w:lineRule="exact"/>
        <w:ind w:left="20" w:right="20" w:firstLine="560"/>
        <w:jc w:val="both"/>
      </w:pPr>
      <w:r>
        <w:t>допускать в любой форме оскорбления, выпады или намеки, касающиеся физических особенностей или недостатков обучающегося.</w:t>
      </w:r>
    </w:p>
    <w:p w:rsidR="007E22D3" w:rsidRDefault="007E22D3" w:rsidP="007E22D3">
      <w:pPr>
        <w:pStyle w:val="a3"/>
        <w:numPr>
          <w:ilvl w:val="0"/>
          <w:numId w:val="9"/>
        </w:numPr>
        <w:shd w:val="clear" w:color="auto" w:fill="auto"/>
        <w:tabs>
          <w:tab w:val="left" w:pos="1143"/>
        </w:tabs>
        <w:spacing w:line="317" w:lineRule="exact"/>
        <w:ind w:left="20" w:right="20" w:firstLine="560"/>
        <w:jc w:val="both"/>
      </w:pPr>
      <w:r>
        <w:t>В случае конфликтного поведения со стороны родителей (законных представителей) обучающегося педагогическому работнику необходимо принять меры для того, чтобы снять его эмоциональное напряжение, а затем спокойно разъяснить порядок решения вопроса.</w:t>
      </w:r>
    </w:p>
    <w:p w:rsidR="007E22D3" w:rsidRDefault="007E22D3" w:rsidP="007E22D3">
      <w:pPr>
        <w:pStyle w:val="a3"/>
        <w:numPr>
          <w:ilvl w:val="0"/>
          <w:numId w:val="9"/>
        </w:numPr>
        <w:shd w:val="clear" w:color="auto" w:fill="auto"/>
        <w:tabs>
          <w:tab w:val="left" w:pos="1153"/>
        </w:tabs>
        <w:spacing w:after="56" w:line="317" w:lineRule="exact"/>
        <w:ind w:left="20" w:right="20" w:firstLine="560"/>
        <w:jc w:val="both"/>
      </w:pPr>
      <w:r>
        <w:t xml:space="preserve">В случае возникновения конфликтных ситуаций между родителями (законными представителями) несовершеннолетних обучающихся и педагогическими </w:t>
      </w:r>
      <w:r w:rsidR="00D3362D">
        <w:t xml:space="preserve">работниками школы </w:t>
      </w:r>
      <w:r>
        <w:t>родители (законные представители) несовершеннолетних обучающихся имеют право защищать права своих детей всеми способами, не запрещенными действующим законодательством.</w:t>
      </w:r>
    </w:p>
    <w:p w:rsidR="007E22D3" w:rsidRDefault="007E22D3" w:rsidP="007E22D3">
      <w:pPr>
        <w:pStyle w:val="a3"/>
        <w:numPr>
          <w:ilvl w:val="0"/>
          <w:numId w:val="9"/>
        </w:numPr>
        <w:shd w:val="clear" w:color="auto" w:fill="auto"/>
        <w:tabs>
          <w:tab w:val="left" w:pos="1114"/>
        </w:tabs>
        <w:spacing w:after="64" w:line="322" w:lineRule="exact"/>
        <w:ind w:left="20" w:right="20" w:firstLine="560"/>
        <w:jc w:val="both"/>
      </w:pPr>
      <w:r>
        <w:t>Под конфликтной ситуацией понимается допущение либо со стороны родителей (законных представителей) несовершеннолетних обучающихся либо педагогических работников:</w:t>
      </w:r>
    </w:p>
    <w:p w:rsidR="007E22D3" w:rsidRDefault="007E22D3" w:rsidP="007E22D3">
      <w:pPr>
        <w:pStyle w:val="a3"/>
        <w:shd w:val="clear" w:color="auto" w:fill="auto"/>
        <w:tabs>
          <w:tab w:val="left" w:pos="860"/>
        </w:tabs>
        <w:spacing w:line="317" w:lineRule="exact"/>
        <w:ind w:left="20" w:right="20" w:firstLine="560"/>
        <w:jc w:val="both"/>
      </w:pPr>
      <w:r>
        <w:t>а)</w:t>
      </w:r>
      <w:r>
        <w:tab/>
        <w:t>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7E22D3" w:rsidRDefault="007E22D3" w:rsidP="007E22D3">
      <w:pPr>
        <w:pStyle w:val="a3"/>
        <w:shd w:val="clear" w:color="auto" w:fill="auto"/>
        <w:tabs>
          <w:tab w:val="left" w:pos="1148"/>
        </w:tabs>
        <w:spacing w:after="56" w:line="317" w:lineRule="exact"/>
        <w:ind w:left="20" w:right="20" w:firstLine="560"/>
        <w:jc w:val="both"/>
      </w:pPr>
      <w:r>
        <w:t>б)</w:t>
      </w:r>
      <w:r>
        <w:tab/>
        <w:t>грубости, проявлений пренебрежительного тона, заносчивости, предвзятых замечаний, предъявления неправомерных, незаслуженных обвинений;</w:t>
      </w:r>
    </w:p>
    <w:p w:rsidR="007E22D3" w:rsidRDefault="007E22D3" w:rsidP="007E22D3">
      <w:pPr>
        <w:pStyle w:val="a3"/>
        <w:shd w:val="clear" w:color="auto" w:fill="auto"/>
        <w:tabs>
          <w:tab w:val="left" w:pos="1206"/>
        </w:tabs>
        <w:spacing w:after="68" w:line="322" w:lineRule="exact"/>
        <w:ind w:left="20" w:right="20" w:firstLine="560"/>
        <w:jc w:val="both"/>
      </w:pPr>
      <w:r>
        <w:t>в)</w:t>
      </w:r>
      <w:r>
        <w:tab/>
        <w:t>угроз, оскорбительных выражений или реплик, действий, препятствующих нормальному общению или провоцирующих противоправное поведение.</w:t>
      </w:r>
    </w:p>
    <w:p w:rsidR="007E22D3" w:rsidRDefault="007E22D3" w:rsidP="007E22D3">
      <w:pPr>
        <w:pStyle w:val="a3"/>
        <w:numPr>
          <w:ilvl w:val="0"/>
          <w:numId w:val="9"/>
        </w:numPr>
        <w:shd w:val="clear" w:color="auto" w:fill="auto"/>
        <w:tabs>
          <w:tab w:val="left" w:pos="1225"/>
        </w:tabs>
        <w:spacing w:after="56" w:line="312" w:lineRule="exact"/>
        <w:ind w:left="20" w:right="20" w:firstLine="560"/>
        <w:jc w:val="both"/>
      </w:pPr>
      <w:r>
        <w:t>Не допускается излишнее или неоправданное вмешательство родителей (законных представителей) несовершеннолетних обучающихся в вопросы, которые по своему характеру входят в круг профессиональных обязанностей педагогического работника.</w:t>
      </w:r>
    </w:p>
    <w:p w:rsidR="007E22D3" w:rsidRDefault="007E22D3" w:rsidP="007E22D3">
      <w:pPr>
        <w:pStyle w:val="a3"/>
        <w:numPr>
          <w:ilvl w:val="0"/>
          <w:numId w:val="9"/>
        </w:numPr>
        <w:shd w:val="clear" w:color="auto" w:fill="auto"/>
        <w:tabs>
          <w:tab w:val="left" w:pos="1244"/>
        </w:tabs>
        <w:spacing w:after="56" w:line="317" w:lineRule="exact"/>
        <w:ind w:left="20" w:right="20" w:firstLine="560"/>
        <w:jc w:val="both"/>
      </w:pPr>
      <w:r>
        <w:t>В целях урегулирования возникшей конфликтной ситуации родители (законные представители) несовершеннолетних обучающихся самостоятельно или через своих представителей обязаны:</w:t>
      </w:r>
    </w:p>
    <w:p w:rsidR="007E22D3" w:rsidRDefault="007E22D3" w:rsidP="007E22D3">
      <w:pPr>
        <w:pStyle w:val="a3"/>
        <w:shd w:val="clear" w:color="auto" w:fill="auto"/>
        <w:spacing w:line="322" w:lineRule="exact"/>
        <w:ind w:left="20" w:right="20" w:firstLine="560"/>
        <w:jc w:val="both"/>
      </w:pPr>
      <w:r>
        <w:t>1) направлять руководителю образовательной организации обращение (жалобу) о проведении служебной проверки в отношении педагогического работника нарушающего и (или) ущемляющего права обучающихся, родителей (законных представителей) несовершеннолетних обучающихся.</w:t>
      </w:r>
    </w:p>
    <w:p w:rsidR="007E22D3" w:rsidRDefault="007E22D3" w:rsidP="007E22D3">
      <w:pPr>
        <w:pStyle w:val="a3"/>
        <w:shd w:val="clear" w:color="auto" w:fill="auto"/>
        <w:spacing w:after="0" w:line="322" w:lineRule="exact"/>
        <w:ind w:left="20" w:right="20" w:firstLine="560"/>
        <w:jc w:val="both"/>
      </w:pPr>
      <w:r>
        <w:t xml:space="preserve">Такие обращения (жалобы) подлежат обязательному рассмотрению с привлечением родителей (законных представителей) несовершеннолетнего обучающегося и педагогического работника, в отношении которого подано обращение (жалоба), в течение 30 дней со дня их регистрации (статья 12 </w:t>
      </w:r>
      <w:r>
        <w:lastRenderedPageBreak/>
        <w:t>Федерального закона от 02 мая 2006 года № 59-ФЗ «О порядке рассмотрения обращений граждан Российской Федерации»).</w:t>
      </w:r>
    </w:p>
    <w:p w:rsidR="007E22D3" w:rsidRDefault="007E22D3" w:rsidP="007E22D3">
      <w:pPr>
        <w:pStyle w:val="a3"/>
        <w:shd w:val="clear" w:color="auto" w:fill="auto"/>
        <w:spacing w:after="56" w:line="317" w:lineRule="exact"/>
        <w:ind w:left="20" w:right="20" w:firstLine="540"/>
        <w:jc w:val="both"/>
      </w:pPr>
      <w:r>
        <w:t>Любая последующая жалоба, адресованная в высшие инстанции, должна быть в копии направлена педагогическому работнику, имеющему отношение к жалобе.</w:t>
      </w:r>
    </w:p>
    <w:p w:rsidR="007E22D3" w:rsidRDefault="007E22D3" w:rsidP="007E22D3">
      <w:pPr>
        <w:pStyle w:val="a3"/>
        <w:shd w:val="clear" w:color="auto" w:fill="auto"/>
        <w:spacing w:after="64" w:line="322" w:lineRule="exact"/>
        <w:ind w:left="20" w:right="20" w:firstLine="540"/>
        <w:jc w:val="both"/>
      </w:pPr>
      <w:r>
        <w:t>Порядок обращения родителей (законных представителей) несовершеннолетних обучающихся к руководителю образовательной организации о проведении служебной проверки в отношении педагогического работника нарушающего и (или) ущемляющего права обучающихся, родителей (законных представителей) несовершеннолетних обучающихся устанавливается локальным нормативным актом образовательной организации.</w:t>
      </w:r>
    </w:p>
    <w:p w:rsidR="007E22D3" w:rsidRDefault="007E22D3" w:rsidP="007E22D3">
      <w:pPr>
        <w:pStyle w:val="a3"/>
        <w:shd w:val="clear" w:color="auto" w:fill="auto"/>
        <w:spacing w:line="317" w:lineRule="exact"/>
        <w:ind w:left="20" w:right="20" w:firstLine="540"/>
        <w:jc w:val="both"/>
      </w:pPr>
      <w:r>
        <w:t>2) обращаться в комиссию по урегулированию споров между участниками образовательных отношений.</w:t>
      </w:r>
    </w:p>
    <w:p w:rsidR="007E22D3" w:rsidRDefault="007E22D3" w:rsidP="007E22D3">
      <w:pPr>
        <w:pStyle w:val="a3"/>
        <w:shd w:val="clear" w:color="auto" w:fill="auto"/>
        <w:spacing w:line="317" w:lineRule="exact"/>
        <w:ind w:left="20" w:right="20" w:firstLine="540"/>
        <w:jc w:val="both"/>
      </w:pPr>
      <w:r>
        <w:t>Порядок обращения родителей (законных представителей) несовершеннолетних обучающихся в комиссию по урегулированию споров между участниками образовательных отношений устанавливается локальным нормативным актом образовательной организации.</w:t>
      </w:r>
    </w:p>
    <w:p w:rsidR="007E22D3" w:rsidRDefault="007E22D3" w:rsidP="007E22D3">
      <w:pPr>
        <w:pStyle w:val="a3"/>
        <w:shd w:val="clear" w:color="auto" w:fill="auto"/>
        <w:spacing w:line="317" w:lineRule="exact"/>
        <w:ind w:left="20" w:right="20" w:firstLine="540"/>
        <w:jc w:val="both"/>
      </w:pPr>
      <w:r>
        <w:t>Порядок создания, организации работы, принятия решений комиссией по урегулированию споров между участниками образовательных отношений и исполнение их решений устанавливается локальным нормативным актом образовательной организации, который принимается с учетом мнения советов обучающихся, советов родителей, а также представительных органов работников этой образовательной организации и (или) обучающихся в ней (при их наличии).</w:t>
      </w:r>
    </w:p>
    <w:p w:rsidR="007E22D3" w:rsidRDefault="007E22D3" w:rsidP="007E22D3">
      <w:pPr>
        <w:pStyle w:val="a3"/>
        <w:numPr>
          <w:ilvl w:val="0"/>
          <w:numId w:val="10"/>
        </w:numPr>
        <w:shd w:val="clear" w:color="auto" w:fill="auto"/>
        <w:tabs>
          <w:tab w:val="left" w:pos="1206"/>
        </w:tabs>
        <w:spacing w:line="317" w:lineRule="exact"/>
        <w:ind w:left="20" w:right="20" w:firstLine="540"/>
        <w:jc w:val="both"/>
      </w:pPr>
      <w:r>
        <w:t>Рассмотрение обращений (жалоб) должно проводиться таким образом, чтобы педагогическому работнику была предоставлена полная возможность защищаться в условиях справедливости.</w:t>
      </w:r>
    </w:p>
    <w:p w:rsidR="007E22D3" w:rsidRDefault="007E22D3" w:rsidP="007E22D3">
      <w:pPr>
        <w:pStyle w:val="a3"/>
        <w:numPr>
          <w:ilvl w:val="0"/>
          <w:numId w:val="10"/>
        </w:numPr>
        <w:shd w:val="clear" w:color="auto" w:fill="auto"/>
        <w:tabs>
          <w:tab w:val="left" w:pos="1206"/>
        </w:tabs>
        <w:spacing w:after="56" w:line="317" w:lineRule="exact"/>
        <w:ind w:left="20" w:right="20" w:firstLine="540"/>
        <w:jc w:val="both"/>
      </w:pPr>
      <w:r>
        <w:t>В случае необоснованных обвинений со стороны родителей (законных представителей) несовершеннолетних обучающихся педагогические работники вправе обратиться в судебные органы за защитой своей чести, достоинства и деловой репутации.</w:t>
      </w:r>
    </w:p>
    <w:p w:rsidR="007E22D3" w:rsidRDefault="007E22D3" w:rsidP="007E22D3">
      <w:pPr>
        <w:pStyle w:val="a3"/>
        <w:shd w:val="clear" w:color="auto" w:fill="auto"/>
        <w:spacing w:after="64" w:line="322" w:lineRule="exact"/>
        <w:ind w:left="20" w:right="20" w:firstLine="540"/>
        <w:jc w:val="both"/>
      </w:pPr>
      <w:r>
        <w:t>В случае доказанности вины родители (законные представители) несовершеннолетних обучающихся несет соответствующую юридическую ответственность (гражданскую, административную или уголовную).</w:t>
      </w:r>
    </w:p>
    <w:p w:rsidR="007E22D3" w:rsidRDefault="007E22D3" w:rsidP="007E22D3">
      <w:pPr>
        <w:pStyle w:val="a3"/>
        <w:shd w:val="clear" w:color="auto" w:fill="auto"/>
        <w:spacing w:after="0" w:line="317" w:lineRule="exact"/>
        <w:ind w:left="20" w:right="20" w:firstLine="540"/>
        <w:jc w:val="both"/>
      </w:pPr>
      <w:r>
        <w:t>В случае доказанности вины педагогического работника, к нему может быть применена, в том числе и дисциплинарная ответственность в соответствии с трудовым законодательством.</w:t>
      </w:r>
    </w:p>
    <w:p w:rsidR="007F3440" w:rsidRDefault="007F3440"/>
    <w:sectPr w:rsidR="007F3440" w:rsidSect="007E22D3">
      <w:headerReference w:type="default" r:id="rId8"/>
      <w:pgSz w:w="11905" w:h="16837"/>
      <w:pgMar w:top="568" w:right="848" w:bottom="837" w:left="1418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6960" w:rsidRDefault="00106960" w:rsidP="00C41E89">
      <w:pPr>
        <w:spacing w:after="0" w:line="240" w:lineRule="auto"/>
      </w:pPr>
      <w:r>
        <w:separator/>
      </w:r>
    </w:p>
  </w:endnote>
  <w:endnote w:type="continuationSeparator" w:id="0">
    <w:p w:rsidR="00106960" w:rsidRDefault="00106960" w:rsidP="00C41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6960" w:rsidRDefault="00106960" w:rsidP="00C41E89">
      <w:pPr>
        <w:spacing w:after="0" w:line="240" w:lineRule="auto"/>
      </w:pPr>
      <w:r>
        <w:separator/>
      </w:r>
    </w:p>
  </w:footnote>
  <w:footnote w:type="continuationSeparator" w:id="0">
    <w:p w:rsidR="00106960" w:rsidRDefault="00106960" w:rsidP="00C41E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1E89" w:rsidRDefault="00C41E89" w:rsidP="008B3D6B">
    <w:pPr>
      <w:tabs>
        <w:tab w:val="center" w:pos="4677"/>
        <w:tab w:val="right" w:pos="9355"/>
      </w:tabs>
      <w:suppressAutoHyphens/>
      <w:spacing w:after="0" w:line="240" w:lineRule="auto"/>
      <w:rPr>
        <w:rFonts w:ascii="Times New Roman" w:eastAsia="Times New Roman" w:hAnsi="Times New Roman"/>
        <w:sz w:val="24"/>
        <w:szCs w:val="24"/>
        <w:lang w:eastAsia="ar-SA"/>
      </w:rPr>
    </w:pPr>
  </w:p>
  <w:p w:rsidR="00C41E89" w:rsidRDefault="00C41E89" w:rsidP="008B3D6B">
    <w:pPr>
      <w:tabs>
        <w:tab w:val="center" w:pos="4677"/>
        <w:tab w:val="right" w:pos="9355"/>
      </w:tabs>
      <w:suppressAutoHyphens/>
      <w:spacing w:after="0" w:line="240" w:lineRule="auto"/>
      <w:rPr>
        <w:rFonts w:ascii="Times New Roman" w:eastAsia="Times New Roman" w:hAnsi="Times New Roman"/>
        <w:sz w:val="24"/>
        <w:szCs w:val="24"/>
        <w:lang w:eastAsia="ar-SA"/>
      </w:rPr>
    </w:pPr>
  </w:p>
  <w:p w:rsidR="00C41E89" w:rsidRPr="008B3D6B" w:rsidRDefault="00C41E89" w:rsidP="008B3D6B">
    <w:pPr>
      <w:tabs>
        <w:tab w:val="center" w:pos="4677"/>
        <w:tab w:val="right" w:pos="9355"/>
      </w:tabs>
      <w:suppressAutoHyphens/>
      <w:spacing w:after="0" w:line="240" w:lineRule="auto"/>
      <w:rPr>
        <w:rFonts w:ascii="Times New Roman" w:eastAsia="Times New Roman" w:hAnsi="Times New Roman"/>
        <w:sz w:val="24"/>
        <w:szCs w:val="24"/>
        <w:lang w:eastAsia="ar-SA"/>
      </w:rPr>
    </w:pPr>
  </w:p>
  <w:sdt>
    <w:sdtPr>
      <w:rPr>
        <w:rFonts w:ascii="Cambria" w:eastAsia="Times New Roman" w:hAnsi="Cambria"/>
        <w:sz w:val="32"/>
        <w:szCs w:val="32"/>
        <w:lang w:eastAsia="ar-SA"/>
      </w:rPr>
      <w:alias w:val="Название"/>
      <w:id w:val="-2116589505"/>
      <w:placeholder>
        <w:docPart w:val="73A9A14BAF6A4AA2ADA212278FEAA845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C41E89" w:rsidRPr="008B3D6B" w:rsidRDefault="00C41E89" w:rsidP="00C41E89">
        <w:pPr>
          <w:pBdr>
            <w:bottom w:val="thickThinSmallGap" w:sz="24" w:space="20" w:color="622423"/>
          </w:pBdr>
          <w:tabs>
            <w:tab w:val="center" w:pos="4677"/>
            <w:tab w:val="right" w:pos="9355"/>
          </w:tabs>
          <w:suppressAutoHyphens/>
          <w:spacing w:after="0" w:line="240" w:lineRule="auto"/>
          <w:jc w:val="center"/>
          <w:rPr>
            <w:rFonts w:ascii="Cambria" w:eastAsia="Times New Roman" w:hAnsi="Cambria"/>
            <w:sz w:val="32"/>
            <w:szCs w:val="32"/>
            <w:lang w:eastAsia="ar-SA"/>
          </w:rPr>
        </w:pPr>
        <w:r>
          <w:rPr>
            <w:rFonts w:ascii="Cambria" w:eastAsia="Times New Roman" w:hAnsi="Cambria"/>
            <w:sz w:val="32"/>
            <w:szCs w:val="32"/>
            <w:lang w:eastAsia="ar-SA"/>
          </w:rPr>
          <w:t>МОУ «Калитинская СОШ»</w:t>
        </w:r>
      </w:p>
    </w:sdtContent>
  </w:sdt>
  <w:p w:rsidR="00C41E89" w:rsidRDefault="00C41E89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52B6A30C"/>
    <w:lvl w:ilvl="0">
      <w:start w:val="5"/>
      <w:numFmt w:val="decimal"/>
      <w:lvlText w:val="1.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1.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1.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1.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1.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1.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1.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1.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1.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7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7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7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7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7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7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7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7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">
    <w:nsid w:val="00000007"/>
    <w:multiLevelType w:val="multilevel"/>
    <w:tmpl w:val="00000006"/>
    <w:lvl w:ilvl="0">
      <w:start w:val="4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">
    <w:nsid w:val="00000009"/>
    <w:multiLevelType w:val="multilevel"/>
    <w:tmpl w:val="00000008"/>
    <w:lvl w:ilvl="0">
      <w:start w:val="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">
    <w:nsid w:val="0000000B"/>
    <w:multiLevelType w:val="multilevel"/>
    <w:tmpl w:val="0000000A"/>
    <w:lvl w:ilvl="0">
      <w:start w:val="7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7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7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7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7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7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7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7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7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6">
    <w:nsid w:val="0000000D"/>
    <w:multiLevelType w:val="multilevel"/>
    <w:tmpl w:val="0000000C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7">
    <w:nsid w:val="0000000F"/>
    <w:multiLevelType w:val="multilevel"/>
    <w:tmpl w:val="0000000E"/>
    <w:lvl w:ilvl="0">
      <w:start w:val="3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3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3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3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3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3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3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3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3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8">
    <w:nsid w:val="00000011"/>
    <w:multiLevelType w:val="multilevel"/>
    <w:tmpl w:val="00000010"/>
    <w:lvl w:ilvl="0">
      <w:start w:val="7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7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7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7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7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7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7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7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7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9">
    <w:nsid w:val="00000013"/>
    <w:multiLevelType w:val="multilevel"/>
    <w:tmpl w:val="00000012"/>
    <w:lvl w:ilvl="0">
      <w:start w:val="1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A72808"/>
    <w:rsid w:val="00001DCE"/>
    <w:rsid w:val="00106960"/>
    <w:rsid w:val="00281E44"/>
    <w:rsid w:val="00430F78"/>
    <w:rsid w:val="007B42BB"/>
    <w:rsid w:val="007E22D3"/>
    <w:rsid w:val="007F3440"/>
    <w:rsid w:val="008A33EF"/>
    <w:rsid w:val="009C0D57"/>
    <w:rsid w:val="00A72808"/>
    <w:rsid w:val="00B94E7B"/>
    <w:rsid w:val="00C41E89"/>
    <w:rsid w:val="00CF25BF"/>
    <w:rsid w:val="00D32DA7"/>
    <w:rsid w:val="00D3362D"/>
    <w:rsid w:val="00E0334A"/>
    <w:rsid w:val="00F327DF"/>
    <w:rsid w:val="00FE61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2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текст Знак1"/>
    <w:basedOn w:val="a0"/>
    <w:link w:val="a3"/>
    <w:uiPriority w:val="99"/>
    <w:locked/>
    <w:rsid w:val="007E22D3"/>
    <w:rPr>
      <w:rFonts w:ascii="Times New Roman" w:hAnsi="Times New Roman" w:cs="Times New Roman"/>
      <w:sz w:val="26"/>
      <w:szCs w:val="26"/>
      <w:shd w:val="clear" w:color="auto" w:fill="FFFFFF"/>
    </w:rPr>
  </w:style>
  <w:style w:type="paragraph" w:styleId="a3">
    <w:name w:val="Body Text"/>
    <w:basedOn w:val="a"/>
    <w:link w:val="1"/>
    <w:uiPriority w:val="99"/>
    <w:rsid w:val="007E22D3"/>
    <w:pPr>
      <w:shd w:val="clear" w:color="auto" w:fill="FFFFFF"/>
      <w:spacing w:after="60" w:line="240" w:lineRule="atLeast"/>
    </w:pPr>
    <w:rPr>
      <w:rFonts w:ascii="Times New Roman" w:hAnsi="Times New Roman" w:cs="Times New Roman"/>
      <w:sz w:val="26"/>
      <w:szCs w:val="26"/>
    </w:rPr>
  </w:style>
  <w:style w:type="character" w:customStyle="1" w:styleId="a4">
    <w:name w:val="Основной текст Знак"/>
    <w:basedOn w:val="a0"/>
    <w:uiPriority w:val="99"/>
    <w:semiHidden/>
    <w:rsid w:val="007E22D3"/>
  </w:style>
  <w:style w:type="character" w:customStyle="1" w:styleId="2">
    <w:name w:val="Основной текст (2)_"/>
    <w:basedOn w:val="a0"/>
    <w:link w:val="20"/>
    <w:uiPriority w:val="99"/>
    <w:locked/>
    <w:rsid w:val="007E22D3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0">
    <w:name w:val="Заголовок №1_"/>
    <w:basedOn w:val="a0"/>
    <w:link w:val="11"/>
    <w:uiPriority w:val="99"/>
    <w:locked/>
    <w:rsid w:val="007E22D3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2">
    <w:name w:val="Заголовок №1"/>
    <w:basedOn w:val="10"/>
    <w:uiPriority w:val="99"/>
    <w:rsid w:val="007E22D3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20">
    <w:name w:val="Заголовок №1 (2)_"/>
    <w:basedOn w:val="a0"/>
    <w:link w:val="121"/>
    <w:uiPriority w:val="99"/>
    <w:locked/>
    <w:rsid w:val="007E22D3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7E22D3"/>
    <w:pPr>
      <w:shd w:val="clear" w:color="auto" w:fill="FFFFFF"/>
      <w:spacing w:before="1020" w:after="300" w:line="322" w:lineRule="exact"/>
      <w:jc w:val="center"/>
    </w:pPr>
    <w:rPr>
      <w:rFonts w:ascii="Times New Roman" w:hAnsi="Times New Roman" w:cs="Times New Roman"/>
      <w:b/>
      <w:bCs/>
      <w:sz w:val="26"/>
      <w:szCs w:val="26"/>
    </w:rPr>
  </w:style>
  <w:style w:type="paragraph" w:customStyle="1" w:styleId="11">
    <w:name w:val="Заголовок №11"/>
    <w:basedOn w:val="a"/>
    <w:link w:val="10"/>
    <w:uiPriority w:val="99"/>
    <w:rsid w:val="007E22D3"/>
    <w:pPr>
      <w:shd w:val="clear" w:color="auto" w:fill="FFFFFF"/>
      <w:spacing w:before="540" w:after="0" w:line="317" w:lineRule="exact"/>
      <w:jc w:val="center"/>
      <w:outlineLvl w:val="0"/>
    </w:pPr>
    <w:rPr>
      <w:rFonts w:ascii="Times New Roman" w:hAnsi="Times New Roman" w:cs="Times New Roman"/>
      <w:b/>
      <w:bCs/>
      <w:sz w:val="26"/>
      <w:szCs w:val="26"/>
    </w:rPr>
  </w:style>
  <w:style w:type="paragraph" w:customStyle="1" w:styleId="121">
    <w:name w:val="Заголовок №1 (2)"/>
    <w:basedOn w:val="a"/>
    <w:link w:val="120"/>
    <w:uiPriority w:val="99"/>
    <w:rsid w:val="007E22D3"/>
    <w:pPr>
      <w:shd w:val="clear" w:color="auto" w:fill="FFFFFF"/>
      <w:spacing w:before="60" w:after="60" w:line="240" w:lineRule="atLeast"/>
      <w:outlineLvl w:val="0"/>
    </w:pPr>
    <w:rPr>
      <w:rFonts w:ascii="Times New Roman" w:hAnsi="Times New Roman" w:cs="Times New Roman"/>
      <w:sz w:val="26"/>
      <w:szCs w:val="26"/>
    </w:rPr>
  </w:style>
  <w:style w:type="table" w:styleId="a5">
    <w:name w:val="Table Grid"/>
    <w:basedOn w:val="a1"/>
    <w:uiPriority w:val="59"/>
    <w:rsid w:val="007E22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C41E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41E89"/>
  </w:style>
  <w:style w:type="paragraph" w:styleId="a8">
    <w:name w:val="footer"/>
    <w:basedOn w:val="a"/>
    <w:link w:val="a9"/>
    <w:uiPriority w:val="99"/>
    <w:unhideWhenUsed/>
    <w:rsid w:val="00C41E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41E89"/>
  </w:style>
  <w:style w:type="paragraph" w:styleId="aa">
    <w:name w:val="Balloon Text"/>
    <w:basedOn w:val="a"/>
    <w:link w:val="ab"/>
    <w:uiPriority w:val="99"/>
    <w:semiHidden/>
    <w:unhideWhenUsed/>
    <w:rsid w:val="00F327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327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3A9A14BAF6A4AA2ADA212278FEAA84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1174809-DE00-4350-9890-779884EA513B}"/>
      </w:docPartPr>
      <w:docPartBody>
        <w:p w:rsidR="00804044" w:rsidRDefault="00625747" w:rsidP="00625747">
          <w:pPr>
            <w:pStyle w:val="73A9A14BAF6A4AA2ADA212278FEAA845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625747"/>
    <w:rsid w:val="00625747"/>
    <w:rsid w:val="00804044"/>
    <w:rsid w:val="008F616E"/>
    <w:rsid w:val="00AD607F"/>
    <w:rsid w:val="00BB31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1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429FA744A4D4FBFA483CE218F1C9C53">
    <w:name w:val="9429FA744A4D4FBFA483CE218F1C9C53"/>
    <w:rsid w:val="00625747"/>
  </w:style>
  <w:style w:type="paragraph" w:customStyle="1" w:styleId="73A9A14BAF6A4AA2ADA212278FEAA845">
    <w:name w:val="73A9A14BAF6A4AA2ADA212278FEAA845"/>
    <w:rsid w:val="00625747"/>
  </w:style>
  <w:style w:type="paragraph" w:customStyle="1" w:styleId="66476576906D4D6288AC25AC482FE57A">
    <w:name w:val="66476576906D4D6288AC25AC482FE57A"/>
    <w:rsid w:val="0062574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2357</Words>
  <Characters>13438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МОУ «Калитинская СОШ»</vt:lpstr>
    </vt:vector>
  </TitlesOfParts>
  <Company/>
  <LinksUpToDate>false</LinksUpToDate>
  <CharactersWithSpaces>15764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МОУ «Калитинская СОШ»</dc:title>
  <dc:subject/>
  <dc:creator>Kalitino</dc:creator>
  <cp:keywords/>
  <dc:description/>
  <cp:lastModifiedBy>Надежда</cp:lastModifiedBy>
  <cp:revision>4</cp:revision>
  <cp:lastPrinted>2016-12-09T14:19:00Z</cp:lastPrinted>
  <dcterms:created xsi:type="dcterms:W3CDTF">2017-06-29T10:04:00Z</dcterms:created>
  <dcterms:modified xsi:type="dcterms:W3CDTF">2017-07-17T07:28:00Z</dcterms:modified>
</cp:coreProperties>
</file>